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25CC" w14:textId="77777777" w:rsidR="00785CCD" w:rsidRDefault="00000000">
      <w:pPr>
        <w:spacing w:after="80" w:line="560" w:lineRule="exact"/>
        <w:rPr>
          <w:lang w:eastAsia="zh-CN"/>
        </w:rPr>
      </w:pPr>
      <w:r>
        <w:rPr>
          <w:rFonts w:ascii="Times New Roman" w:eastAsia="黑体" w:hAnsi="Times New Roman"/>
          <w:sz w:val="32"/>
          <w:lang w:eastAsia="zh-CN"/>
        </w:rPr>
        <w:t>附件</w:t>
      </w:r>
      <w:r>
        <w:rPr>
          <w:rFonts w:ascii="Times New Roman" w:eastAsia="黑体" w:hAnsi="Times New Roman"/>
          <w:sz w:val="32"/>
          <w:lang w:eastAsia="zh-CN"/>
        </w:rPr>
        <w:t>3</w:t>
      </w:r>
    </w:p>
    <w:p w14:paraId="7533D381" w14:textId="77777777" w:rsidR="00785CCD" w:rsidRDefault="00000000">
      <w:pPr>
        <w:spacing w:after="160" w:line="680" w:lineRule="exact"/>
        <w:jc w:val="center"/>
        <w:rPr>
          <w:lang w:eastAsia="zh-CN"/>
        </w:rPr>
      </w:pPr>
      <w:r>
        <w:rPr>
          <w:rFonts w:ascii="Times New Roman" w:eastAsia="方正小标宋简体" w:hAnsi="Times New Roman"/>
          <w:sz w:val="44"/>
          <w:lang w:eastAsia="zh-CN"/>
        </w:rPr>
        <w:t>四川省中药标准起草单位申报表</w:t>
      </w:r>
    </w:p>
    <w:tbl>
      <w:tblPr>
        <w:tblStyle w:val="af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74"/>
        <w:gridCol w:w="5938"/>
      </w:tblGrid>
      <w:tr w:rsidR="00785CCD" w14:paraId="4A4775BE" w14:textId="77777777">
        <w:trPr>
          <w:jc w:val="center"/>
        </w:trPr>
        <w:tc>
          <w:tcPr>
            <w:tcW w:w="3474" w:type="dxa"/>
            <w:vAlign w:val="center"/>
          </w:tcPr>
          <w:p w14:paraId="6045F83E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申报单位名称</w:t>
            </w:r>
          </w:p>
          <w:p w14:paraId="77515071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（加盖公章）</w:t>
            </w:r>
          </w:p>
        </w:tc>
        <w:tc>
          <w:tcPr>
            <w:tcW w:w="5938" w:type="dxa"/>
            <w:vAlign w:val="center"/>
          </w:tcPr>
          <w:p w14:paraId="0587EACD" w14:textId="77777777" w:rsidR="00785CCD" w:rsidRDefault="00785CCD">
            <w:pPr>
              <w:spacing w:after="0" w:line="360" w:lineRule="exact"/>
              <w:rPr>
                <w:lang w:eastAsia="zh-CN"/>
              </w:rPr>
            </w:pPr>
          </w:p>
        </w:tc>
      </w:tr>
      <w:tr w:rsidR="00785CCD" w14:paraId="33195576" w14:textId="77777777">
        <w:trPr>
          <w:jc w:val="center"/>
        </w:trPr>
        <w:tc>
          <w:tcPr>
            <w:tcW w:w="3474" w:type="dxa"/>
            <w:vAlign w:val="center"/>
          </w:tcPr>
          <w:p w14:paraId="327CC780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单位性质</w:t>
            </w:r>
          </w:p>
        </w:tc>
        <w:tc>
          <w:tcPr>
            <w:tcW w:w="5938" w:type="dxa"/>
            <w:vAlign w:val="center"/>
          </w:tcPr>
          <w:p w14:paraId="77FE4C4B" w14:textId="3D6CCFD0" w:rsidR="00785CCD" w:rsidRDefault="00000000">
            <w:pPr>
              <w:spacing w:after="0" w:line="360" w:lineRule="exact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lang w:eastAsia="zh-CN"/>
              </w:rPr>
              <w:t>□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 xml:space="preserve">检验机构　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>□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 xml:space="preserve">高等院校　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>□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>科研院所</w:t>
            </w:r>
          </w:p>
          <w:p w14:paraId="71C1CE6E" w14:textId="0497E7E5" w:rsidR="00785CCD" w:rsidRDefault="00000000">
            <w:pPr>
              <w:spacing w:after="0" w:line="360" w:lineRule="exact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sz w:val="24"/>
                <w:lang w:eastAsia="zh-CN"/>
              </w:rPr>
              <w:t>□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 xml:space="preserve">生产企业　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>□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 xml:space="preserve">研发企业　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>□</w:t>
            </w:r>
            <w:r>
              <w:rPr>
                <w:rFonts w:ascii="Times New Roman" w:eastAsia="仿宋_GB2312" w:hAnsi="Times New Roman"/>
                <w:sz w:val="24"/>
                <w:lang w:eastAsia="zh-CN"/>
              </w:rPr>
              <w:t>其他＿＿＿＿＿＿</w:t>
            </w:r>
          </w:p>
        </w:tc>
      </w:tr>
      <w:tr w:rsidR="00785CCD" w14:paraId="79465D2A" w14:textId="77777777">
        <w:trPr>
          <w:jc w:val="center"/>
        </w:trPr>
        <w:tc>
          <w:tcPr>
            <w:tcW w:w="3474" w:type="dxa"/>
            <w:vAlign w:val="center"/>
          </w:tcPr>
          <w:p w14:paraId="6DF06150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统一社会信用代码</w:t>
            </w:r>
          </w:p>
          <w:p w14:paraId="39D224E9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（或组织机构代码）</w:t>
            </w:r>
          </w:p>
        </w:tc>
        <w:tc>
          <w:tcPr>
            <w:tcW w:w="5938" w:type="dxa"/>
            <w:vAlign w:val="center"/>
          </w:tcPr>
          <w:p w14:paraId="4DDED962" w14:textId="77777777" w:rsidR="00785CCD" w:rsidRDefault="00785CCD">
            <w:pPr>
              <w:spacing w:after="0" w:line="360" w:lineRule="exact"/>
              <w:rPr>
                <w:lang w:eastAsia="zh-CN"/>
              </w:rPr>
            </w:pPr>
          </w:p>
        </w:tc>
      </w:tr>
      <w:tr w:rsidR="00785CCD" w14:paraId="1969E83C" w14:textId="77777777">
        <w:trPr>
          <w:jc w:val="center"/>
        </w:trPr>
        <w:tc>
          <w:tcPr>
            <w:tcW w:w="3474" w:type="dxa"/>
            <w:vAlign w:val="center"/>
          </w:tcPr>
          <w:p w14:paraId="1B7108EC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法定代表人</w:t>
            </w:r>
          </w:p>
        </w:tc>
        <w:tc>
          <w:tcPr>
            <w:tcW w:w="5938" w:type="dxa"/>
            <w:vAlign w:val="center"/>
          </w:tcPr>
          <w:p w14:paraId="5A701887" w14:textId="77777777" w:rsidR="00785CCD" w:rsidRDefault="00785CCD">
            <w:pPr>
              <w:spacing w:after="0" w:line="360" w:lineRule="exact"/>
            </w:pPr>
          </w:p>
        </w:tc>
      </w:tr>
      <w:tr w:rsidR="00785CCD" w14:paraId="27632607" w14:textId="77777777">
        <w:trPr>
          <w:jc w:val="center"/>
        </w:trPr>
        <w:tc>
          <w:tcPr>
            <w:tcW w:w="3474" w:type="dxa"/>
            <w:vAlign w:val="center"/>
          </w:tcPr>
          <w:p w14:paraId="0EFEFC93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申报联系人</w:t>
            </w:r>
          </w:p>
        </w:tc>
        <w:tc>
          <w:tcPr>
            <w:tcW w:w="5938" w:type="dxa"/>
            <w:vAlign w:val="center"/>
          </w:tcPr>
          <w:p w14:paraId="672C3E69" w14:textId="77777777" w:rsidR="00785CCD" w:rsidRDefault="00785CCD">
            <w:pPr>
              <w:spacing w:after="0" w:line="360" w:lineRule="exact"/>
            </w:pPr>
          </w:p>
        </w:tc>
      </w:tr>
      <w:tr w:rsidR="00785CCD" w14:paraId="239FA2B2" w14:textId="77777777">
        <w:trPr>
          <w:jc w:val="center"/>
        </w:trPr>
        <w:tc>
          <w:tcPr>
            <w:tcW w:w="3474" w:type="dxa"/>
            <w:vAlign w:val="center"/>
          </w:tcPr>
          <w:p w14:paraId="21B692E4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联系电话（手机）</w:t>
            </w:r>
          </w:p>
        </w:tc>
        <w:tc>
          <w:tcPr>
            <w:tcW w:w="5938" w:type="dxa"/>
            <w:vAlign w:val="center"/>
          </w:tcPr>
          <w:p w14:paraId="742DFF14" w14:textId="77777777" w:rsidR="00785CCD" w:rsidRDefault="00785CCD">
            <w:pPr>
              <w:spacing w:after="0" w:line="360" w:lineRule="exact"/>
            </w:pPr>
          </w:p>
        </w:tc>
      </w:tr>
      <w:tr w:rsidR="00785CCD" w14:paraId="2E92EC56" w14:textId="77777777">
        <w:trPr>
          <w:jc w:val="center"/>
        </w:trPr>
        <w:tc>
          <w:tcPr>
            <w:tcW w:w="3474" w:type="dxa"/>
            <w:vAlign w:val="center"/>
          </w:tcPr>
          <w:p w14:paraId="3E314707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电子邮箱</w:t>
            </w:r>
          </w:p>
        </w:tc>
        <w:tc>
          <w:tcPr>
            <w:tcW w:w="5938" w:type="dxa"/>
            <w:vAlign w:val="center"/>
          </w:tcPr>
          <w:p w14:paraId="037EB283" w14:textId="77777777" w:rsidR="00785CCD" w:rsidRDefault="00785CCD">
            <w:pPr>
              <w:spacing w:after="0" w:line="360" w:lineRule="exact"/>
            </w:pPr>
          </w:p>
        </w:tc>
      </w:tr>
      <w:tr w:rsidR="00785CCD" w14:paraId="64CE2C3D" w14:textId="77777777">
        <w:trPr>
          <w:jc w:val="center"/>
        </w:trPr>
        <w:tc>
          <w:tcPr>
            <w:tcW w:w="3474" w:type="dxa"/>
            <w:vAlign w:val="center"/>
          </w:tcPr>
          <w:p w14:paraId="5581612E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通讯地址及邮编</w:t>
            </w:r>
          </w:p>
        </w:tc>
        <w:tc>
          <w:tcPr>
            <w:tcW w:w="5938" w:type="dxa"/>
            <w:vAlign w:val="center"/>
          </w:tcPr>
          <w:p w14:paraId="5F79F58E" w14:textId="77777777" w:rsidR="00785CCD" w:rsidRDefault="00785CCD">
            <w:pPr>
              <w:spacing w:after="0" w:line="360" w:lineRule="exact"/>
            </w:pPr>
          </w:p>
        </w:tc>
      </w:tr>
    </w:tbl>
    <w:p w14:paraId="54841054" w14:textId="77777777" w:rsidR="00785CCD" w:rsidRDefault="00000000">
      <w:pPr>
        <w:spacing w:before="160" w:after="80" w:line="440" w:lineRule="exact"/>
        <w:rPr>
          <w:lang w:eastAsia="zh-CN"/>
        </w:rPr>
      </w:pPr>
      <w:r>
        <w:rPr>
          <w:rFonts w:ascii="Times New Roman" w:eastAsia="黑体" w:hAnsi="Times New Roman"/>
          <w:sz w:val="24"/>
          <w:lang w:eastAsia="zh-CN"/>
        </w:rPr>
        <w:t>一、拟申报品种（同一单位申报多个品种的，可续表或附页）</w:t>
      </w:r>
    </w:p>
    <w:tbl>
      <w:tblPr>
        <w:tblStyle w:val="af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2268"/>
        <w:gridCol w:w="1134"/>
        <w:gridCol w:w="3061"/>
        <w:gridCol w:w="2268"/>
      </w:tblGrid>
      <w:tr w:rsidR="00785CCD" w14:paraId="50010025" w14:textId="77777777">
        <w:trPr>
          <w:trHeight w:val="425"/>
          <w:jc w:val="center"/>
        </w:trPr>
        <w:tc>
          <w:tcPr>
            <w:tcW w:w="680" w:type="dxa"/>
            <w:vAlign w:val="center"/>
          </w:tcPr>
          <w:p w14:paraId="69733D21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序号</w:t>
            </w:r>
          </w:p>
        </w:tc>
        <w:tc>
          <w:tcPr>
            <w:tcW w:w="2268" w:type="dxa"/>
            <w:vAlign w:val="center"/>
          </w:tcPr>
          <w:p w14:paraId="04FD1A4C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品种名称</w:t>
            </w:r>
          </w:p>
        </w:tc>
        <w:tc>
          <w:tcPr>
            <w:tcW w:w="1134" w:type="dxa"/>
            <w:vAlign w:val="center"/>
          </w:tcPr>
          <w:p w14:paraId="7CE67A05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药材</w:t>
            </w:r>
            <w:r>
              <w:rPr>
                <w:rFonts w:ascii="Times New Roman" w:eastAsia="仿宋_GB2312" w:hAnsi="Times New Roman"/>
                <w:b/>
                <w:sz w:val="24"/>
              </w:rPr>
              <w:t>/</w:t>
            </w:r>
            <w:r>
              <w:rPr>
                <w:rFonts w:ascii="Times New Roman" w:eastAsia="仿宋_GB2312" w:hAnsi="Times New Roman"/>
                <w:b/>
                <w:sz w:val="24"/>
              </w:rPr>
              <w:t>饮片</w:t>
            </w:r>
          </w:p>
        </w:tc>
        <w:tc>
          <w:tcPr>
            <w:tcW w:w="3061" w:type="dxa"/>
            <w:vAlign w:val="center"/>
          </w:tcPr>
          <w:p w14:paraId="30E41CA9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拟承担任务（起草／联合申报</w:t>
            </w: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-</w:t>
            </w: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牵头／参与复核）</w:t>
            </w:r>
          </w:p>
        </w:tc>
        <w:tc>
          <w:tcPr>
            <w:tcW w:w="2268" w:type="dxa"/>
            <w:vAlign w:val="center"/>
          </w:tcPr>
          <w:p w14:paraId="3A2C4933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备注</w:t>
            </w:r>
          </w:p>
        </w:tc>
      </w:tr>
      <w:tr w:rsidR="00785CCD" w14:paraId="4A0275C9" w14:textId="77777777">
        <w:trPr>
          <w:trHeight w:val="425"/>
          <w:jc w:val="center"/>
        </w:trPr>
        <w:tc>
          <w:tcPr>
            <w:tcW w:w="680" w:type="dxa"/>
          </w:tcPr>
          <w:p w14:paraId="516F6461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396ACE61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517C43B7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273EB393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2B7BDE0D" w14:textId="77777777" w:rsidR="00785CCD" w:rsidRDefault="00785CCD">
            <w:pPr>
              <w:spacing w:after="0" w:line="240" w:lineRule="auto"/>
            </w:pPr>
          </w:p>
        </w:tc>
      </w:tr>
      <w:tr w:rsidR="00785CCD" w14:paraId="54773EB1" w14:textId="77777777">
        <w:trPr>
          <w:trHeight w:val="425"/>
          <w:jc w:val="center"/>
        </w:trPr>
        <w:tc>
          <w:tcPr>
            <w:tcW w:w="680" w:type="dxa"/>
          </w:tcPr>
          <w:p w14:paraId="5B6D6A6C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0F98993D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6C3B7121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3F6FF321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44CF0172" w14:textId="77777777" w:rsidR="00785CCD" w:rsidRDefault="00785CCD">
            <w:pPr>
              <w:spacing w:after="0" w:line="240" w:lineRule="auto"/>
            </w:pPr>
          </w:p>
        </w:tc>
      </w:tr>
      <w:tr w:rsidR="00785CCD" w14:paraId="2BCDD887" w14:textId="77777777">
        <w:trPr>
          <w:trHeight w:val="425"/>
          <w:jc w:val="center"/>
        </w:trPr>
        <w:tc>
          <w:tcPr>
            <w:tcW w:w="680" w:type="dxa"/>
          </w:tcPr>
          <w:p w14:paraId="7DACE2B1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6C818AB2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40B2CC2B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264F710E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50B0DAFC" w14:textId="77777777" w:rsidR="00785CCD" w:rsidRDefault="00785CCD">
            <w:pPr>
              <w:spacing w:after="0" w:line="240" w:lineRule="auto"/>
            </w:pPr>
          </w:p>
        </w:tc>
      </w:tr>
      <w:tr w:rsidR="00785CCD" w14:paraId="75BF4BC1" w14:textId="77777777">
        <w:trPr>
          <w:trHeight w:val="425"/>
          <w:jc w:val="center"/>
        </w:trPr>
        <w:tc>
          <w:tcPr>
            <w:tcW w:w="680" w:type="dxa"/>
          </w:tcPr>
          <w:p w14:paraId="12F88ADD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63F3EF43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202ED946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4052168A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28378A3F" w14:textId="77777777" w:rsidR="00785CCD" w:rsidRDefault="00785CCD">
            <w:pPr>
              <w:spacing w:after="0" w:line="240" w:lineRule="auto"/>
            </w:pPr>
          </w:p>
        </w:tc>
      </w:tr>
      <w:tr w:rsidR="00785CCD" w14:paraId="6A15312F" w14:textId="77777777">
        <w:trPr>
          <w:trHeight w:val="425"/>
          <w:jc w:val="center"/>
        </w:trPr>
        <w:tc>
          <w:tcPr>
            <w:tcW w:w="680" w:type="dxa"/>
          </w:tcPr>
          <w:p w14:paraId="46CA2625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54263D2C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5A0591C1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22B591FA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2AADD6C6" w14:textId="77777777" w:rsidR="00785CCD" w:rsidRDefault="00785CCD">
            <w:pPr>
              <w:spacing w:after="0" w:line="240" w:lineRule="auto"/>
            </w:pPr>
          </w:p>
        </w:tc>
      </w:tr>
      <w:tr w:rsidR="00785CCD" w14:paraId="4438700D" w14:textId="77777777">
        <w:trPr>
          <w:trHeight w:val="425"/>
          <w:jc w:val="center"/>
        </w:trPr>
        <w:tc>
          <w:tcPr>
            <w:tcW w:w="680" w:type="dxa"/>
          </w:tcPr>
          <w:p w14:paraId="4A0CCE50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68539EAA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6AFAC429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31444205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22A58DAA" w14:textId="77777777" w:rsidR="00785CCD" w:rsidRDefault="00785CCD">
            <w:pPr>
              <w:spacing w:after="0" w:line="240" w:lineRule="auto"/>
            </w:pPr>
          </w:p>
        </w:tc>
      </w:tr>
      <w:tr w:rsidR="00785CCD" w14:paraId="1135D829" w14:textId="77777777">
        <w:trPr>
          <w:trHeight w:val="425"/>
          <w:jc w:val="center"/>
        </w:trPr>
        <w:tc>
          <w:tcPr>
            <w:tcW w:w="680" w:type="dxa"/>
          </w:tcPr>
          <w:p w14:paraId="442F6C87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6A634DA8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7EA72555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6D501F05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35C2E772" w14:textId="77777777" w:rsidR="00785CCD" w:rsidRDefault="00785CCD">
            <w:pPr>
              <w:spacing w:after="0" w:line="240" w:lineRule="auto"/>
            </w:pPr>
          </w:p>
        </w:tc>
      </w:tr>
      <w:tr w:rsidR="00785CCD" w14:paraId="54EA2444" w14:textId="77777777">
        <w:trPr>
          <w:trHeight w:val="425"/>
          <w:jc w:val="center"/>
        </w:trPr>
        <w:tc>
          <w:tcPr>
            <w:tcW w:w="680" w:type="dxa"/>
          </w:tcPr>
          <w:p w14:paraId="59B244E8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270A51F9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51F78131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1F24166F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467D6DCD" w14:textId="77777777" w:rsidR="00785CCD" w:rsidRDefault="00785CCD">
            <w:pPr>
              <w:spacing w:after="0" w:line="240" w:lineRule="auto"/>
            </w:pPr>
          </w:p>
        </w:tc>
      </w:tr>
      <w:tr w:rsidR="00785CCD" w14:paraId="48D3B48A" w14:textId="77777777">
        <w:trPr>
          <w:trHeight w:val="425"/>
          <w:jc w:val="center"/>
        </w:trPr>
        <w:tc>
          <w:tcPr>
            <w:tcW w:w="680" w:type="dxa"/>
          </w:tcPr>
          <w:p w14:paraId="357E39E4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467FBCF7" w14:textId="77777777" w:rsidR="00785CCD" w:rsidRDefault="00785CCD">
            <w:pPr>
              <w:spacing w:after="0" w:line="240" w:lineRule="auto"/>
            </w:pPr>
          </w:p>
        </w:tc>
        <w:tc>
          <w:tcPr>
            <w:tcW w:w="1134" w:type="dxa"/>
          </w:tcPr>
          <w:p w14:paraId="2D81211B" w14:textId="77777777" w:rsidR="00785CCD" w:rsidRDefault="00785CCD">
            <w:pPr>
              <w:spacing w:after="0" w:line="240" w:lineRule="auto"/>
            </w:pPr>
          </w:p>
        </w:tc>
        <w:tc>
          <w:tcPr>
            <w:tcW w:w="3061" w:type="dxa"/>
          </w:tcPr>
          <w:p w14:paraId="4DDFC653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1CC83CDD" w14:textId="77777777" w:rsidR="00785CCD" w:rsidRDefault="00785CCD">
            <w:pPr>
              <w:spacing w:after="0" w:line="240" w:lineRule="auto"/>
            </w:pPr>
          </w:p>
        </w:tc>
      </w:tr>
    </w:tbl>
    <w:p w14:paraId="7CC1EC31" w14:textId="77777777" w:rsidR="00785CCD" w:rsidRDefault="00000000">
      <w:pPr>
        <w:spacing w:before="160" w:after="80" w:line="440" w:lineRule="exact"/>
        <w:rPr>
          <w:lang w:eastAsia="zh-CN"/>
        </w:rPr>
      </w:pPr>
      <w:r>
        <w:rPr>
          <w:rFonts w:ascii="Times New Roman" w:eastAsia="黑体" w:hAnsi="Times New Roman"/>
          <w:sz w:val="24"/>
          <w:lang w:eastAsia="zh-CN"/>
        </w:rPr>
        <w:t>二、单位研究基础及标准起草业绩（承担国家</w:t>
      </w:r>
      <w:r>
        <w:rPr>
          <w:rFonts w:ascii="Times New Roman" w:eastAsia="黑体" w:hAnsi="Times New Roman"/>
          <w:sz w:val="24"/>
          <w:lang w:eastAsia="zh-CN"/>
        </w:rPr>
        <w:t>/</w:t>
      </w:r>
      <w:r>
        <w:rPr>
          <w:rFonts w:ascii="Times New Roman" w:eastAsia="黑体" w:hAnsi="Times New Roman"/>
          <w:sz w:val="24"/>
          <w:lang w:eastAsia="zh-CN"/>
        </w:rPr>
        <w:t>省级药品标准起草、复核及主要科研项目情况，可附页）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9412"/>
      </w:tblGrid>
      <w:tr w:rsidR="00785CCD" w14:paraId="2BE7E620" w14:textId="77777777">
        <w:trPr>
          <w:trHeight w:val="1416"/>
        </w:trPr>
        <w:tc>
          <w:tcPr>
            <w:tcW w:w="9412" w:type="dxa"/>
            <w:vAlign w:val="center"/>
          </w:tcPr>
          <w:p w14:paraId="368F20BE" w14:textId="77777777" w:rsidR="00785CCD" w:rsidRDefault="00785CCD">
            <w:pPr>
              <w:spacing w:after="0" w:line="360" w:lineRule="exact"/>
              <w:rPr>
                <w:lang w:eastAsia="zh-CN"/>
              </w:rPr>
            </w:pPr>
          </w:p>
        </w:tc>
      </w:tr>
    </w:tbl>
    <w:p w14:paraId="7A742FF0" w14:textId="77777777" w:rsidR="00785CCD" w:rsidRDefault="00000000">
      <w:pPr>
        <w:spacing w:before="160" w:after="80" w:line="440" w:lineRule="exact"/>
        <w:rPr>
          <w:lang w:eastAsia="zh-CN"/>
        </w:rPr>
      </w:pPr>
      <w:r>
        <w:rPr>
          <w:rFonts w:ascii="Times New Roman" w:eastAsia="黑体" w:hAnsi="Times New Roman"/>
          <w:sz w:val="24"/>
          <w:lang w:eastAsia="zh-CN"/>
        </w:rPr>
        <w:t>三、拟参加标准起草主要人员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361"/>
        <w:gridCol w:w="2381"/>
        <w:gridCol w:w="1474"/>
        <w:gridCol w:w="2268"/>
        <w:gridCol w:w="1928"/>
      </w:tblGrid>
      <w:tr w:rsidR="00785CCD" w14:paraId="09A14EFB" w14:textId="77777777">
        <w:trPr>
          <w:trHeight w:val="425"/>
        </w:trPr>
        <w:tc>
          <w:tcPr>
            <w:tcW w:w="1361" w:type="dxa"/>
            <w:vAlign w:val="center"/>
          </w:tcPr>
          <w:p w14:paraId="566013FB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lastRenderedPageBreak/>
              <w:t>姓名</w:t>
            </w:r>
          </w:p>
        </w:tc>
        <w:tc>
          <w:tcPr>
            <w:tcW w:w="2381" w:type="dxa"/>
            <w:vAlign w:val="center"/>
          </w:tcPr>
          <w:p w14:paraId="3EEB5F86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工作单位</w:t>
            </w:r>
          </w:p>
        </w:tc>
        <w:tc>
          <w:tcPr>
            <w:tcW w:w="1474" w:type="dxa"/>
            <w:vAlign w:val="center"/>
          </w:tcPr>
          <w:p w14:paraId="66BC5B43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职称</w:t>
            </w:r>
            <w:r>
              <w:rPr>
                <w:rFonts w:ascii="Times New Roman" w:eastAsia="仿宋_GB2312" w:hAnsi="Times New Roman"/>
                <w:b/>
                <w:sz w:val="24"/>
              </w:rPr>
              <w:t>/</w:t>
            </w:r>
            <w:r>
              <w:rPr>
                <w:rFonts w:ascii="Times New Roman" w:eastAsia="仿宋_GB2312" w:hAnsi="Times New Roman"/>
                <w:b/>
                <w:sz w:val="24"/>
              </w:rPr>
              <w:t>学历</w:t>
            </w:r>
          </w:p>
        </w:tc>
        <w:tc>
          <w:tcPr>
            <w:tcW w:w="2268" w:type="dxa"/>
            <w:vAlign w:val="center"/>
          </w:tcPr>
          <w:p w14:paraId="63061365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专业方向</w:t>
            </w:r>
          </w:p>
        </w:tc>
        <w:tc>
          <w:tcPr>
            <w:tcW w:w="1928" w:type="dxa"/>
            <w:vAlign w:val="center"/>
          </w:tcPr>
          <w:p w14:paraId="7B2305C5" w14:textId="77777777" w:rsidR="00785CCD" w:rsidRDefault="00000000">
            <w:pPr>
              <w:spacing w:after="0" w:line="360" w:lineRule="exact"/>
              <w:jc w:val="center"/>
            </w:pPr>
            <w:r>
              <w:rPr>
                <w:rFonts w:ascii="Times New Roman" w:eastAsia="仿宋_GB2312" w:hAnsi="Times New Roman"/>
                <w:b/>
                <w:sz w:val="24"/>
              </w:rPr>
              <w:t>拟承担工作</w:t>
            </w:r>
          </w:p>
        </w:tc>
      </w:tr>
      <w:tr w:rsidR="00785CCD" w14:paraId="0B65C468" w14:textId="77777777">
        <w:trPr>
          <w:trHeight w:val="425"/>
        </w:trPr>
        <w:tc>
          <w:tcPr>
            <w:tcW w:w="1361" w:type="dxa"/>
          </w:tcPr>
          <w:p w14:paraId="0C5FA2C4" w14:textId="77777777" w:rsidR="00785CCD" w:rsidRDefault="00785CCD">
            <w:pPr>
              <w:spacing w:after="0" w:line="240" w:lineRule="auto"/>
            </w:pPr>
          </w:p>
        </w:tc>
        <w:tc>
          <w:tcPr>
            <w:tcW w:w="2381" w:type="dxa"/>
          </w:tcPr>
          <w:p w14:paraId="4BF3F9CA" w14:textId="77777777" w:rsidR="00785CCD" w:rsidRDefault="00785CCD">
            <w:pPr>
              <w:spacing w:after="0" w:line="240" w:lineRule="auto"/>
            </w:pPr>
          </w:p>
        </w:tc>
        <w:tc>
          <w:tcPr>
            <w:tcW w:w="1474" w:type="dxa"/>
          </w:tcPr>
          <w:p w14:paraId="69C2AA40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6C0A3A5B" w14:textId="77777777" w:rsidR="00785CCD" w:rsidRDefault="00785CCD">
            <w:pPr>
              <w:spacing w:after="0" w:line="240" w:lineRule="auto"/>
            </w:pPr>
          </w:p>
        </w:tc>
        <w:tc>
          <w:tcPr>
            <w:tcW w:w="1928" w:type="dxa"/>
          </w:tcPr>
          <w:p w14:paraId="5F6D9E7B" w14:textId="77777777" w:rsidR="00785CCD" w:rsidRDefault="00785CCD">
            <w:pPr>
              <w:spacing w:after="0" w:line="240" w:lineRule="auto"/>
            </w:pPr>
          </w:p>
        </w:tc>
      </w:tr>
      <w:tr w:rsidR="00785CCD" w14:paraId="3DD7206F" w14:textId="77777777">
        <w:trPr>
          <w:trHeight w:val="425"/>
        </w:trPr>
        <w:tc>
          <w:tcPr>
            <w:tcW w:w="1361" w:type="dxa"/>
          </w:tcPr>
          <w:p w14:paraId="5A2C7696" w14:textId="77777777" w:rsidR="00785CCD" w:rsidRDefault="00785CCD">
            <w:pPr>
              <w:spacing w:after="0" w:line="240" w:lineRule="auto"/>
            </w:pPr>
          </w:p>
        </w:tc>
        <w:tc>
          <w:tcPr>
            <w:tcW w:w="2381" w:type="dxa"/>
          </w:tcPr>
          <w:p w14:paraId="76CE4A28" w14:textId="77777777" w:rsidR="00785CCD" w:rsidRDefault="00785CCD">
            <w:pPr>
              <w:spacing w:after="0" w:line="240" w:lineRule="auto"/>
            </w:pPr>
          </w:p>
        </w:tc>
        <w:tc>
          <w:tcPr>
            <w:tcW w:w="1474" w:type="dxa"/>
          </w:tcPr>
          <w:p w14:paraId="62FFCF6C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0AC55BD9" w14:textId="77777777" w:rsidR="00785CCD" w:rsidRDefault="00785CCD">
            <w:pPr>
              <w:spacing w:after="0" w:line="240" w:lineRule="auto"/>
            </w:pPr>
          </w:p>
        </w:tc>
        <w:tc>
          <w:tcPr>
            <w:tcW w:w="1928" w:type="dxa"/>
          </w:tcPr>
          <w:p w14:paraId="50613FBD" w14:textId="77777777" w:rsidR="00785CCD" w:rsidRDefault="00785CCD">
            <w:pPr>
              <w:spacing w:after="0" w:line="240" w:lineRule="auto"/>
            </w:pPr>
          </w:p>
        </w:tc>
      </w:tr>
      <w:tr w:rsidR="00785CCD" w14:paraId="47771CCE" w14:textId="77777777">
        <w:trPr>
          <w:trHeight w:val="425"/>
        </w:trPr>
        <w:tc>
          <w:tcPr>
            <w:tcW w:w="1361" w:type="dxa"/>
          </w:tcPr>
          <w:p w14:paraId="010415F3" w14:textId="77777777" w:rsidR="00785CCD" w:rsidRDefault="00785CCD">
            <w:pPr>
              <w:spacing w:after="0" w:line="240" w:lineRule="auto"/>
            </w:pPr>
          </w:p>
        </w:tc>
        <w:tc>
          <w:tcPr>
            <w:tcW w:w="2381" w:type="dxa"/>
          </w:tcPr>
          <w:p w14:paraId="14CAB3AB" w14:textId="77777777" w:rsidR="00785CCD" w:rsidRDefault="00785CCD">
            <w:pPr>
              <w:spacing w:after="0" w:line="240" w:lineRule="auto"/>
            </w:pPr>
          </w:p>
        </w:tc>
        <w:tc>
          <w:tcPr>
            <w:tcW w:w="1474" w:type="dxa"/>
          </w:tcPr>
          <w:p w14:paraId="3F5B56ED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2E22A318" w14:textId="77777777" w:rsidR="00785CCD" w:rsidRDefault="00785CCD">
            <w:pPr>
              <w:spacing w:after="0" w:line="240" w:lineRule="auto"/>
            </w:pPr>
          </w:p>
        </w:tc>
        <w:tc>
          <w:tcPr>
            <w:tcW w:w="1928" w:type="dxa"/>
          </w:tcPr>
          <w:p w14:paraId="01D79B8D" w14:textId="77777777" w:rsidR="00785CCD" w:rsidRDefault="00785CCD">
            <w:pPr>
              <w:spacing w:after="0" w:line="240" w:lineRule="auto"/>
            </w:pPr>
          </w:p>
        </w:tc>
      </w:tr>
      <w:tr w:rsidR="00785CCD" w14:paraId="5AE8EC8A" w14:textId="77777777">
        <w:trPr>
          <w:trHeight w:val="425"/>
        </w:trPr>
        <w:tc>
          <w:tcPr>
            <w:tcW w:w="1361" w:type="dxa"/>
          </w:tcPr>
          <w:p w14:paraId="3F98E79A" w14:textId="77777777" w:rsidR="00785CCD" w:rsidRDefault="00785CCD">
            <w:pPr>
              <w:spacing w:after="0" w:line="240" w:lineRule="auto"/>
            </w:pPr>
          </w:p>
        </w:tc>
        <w:tc>
          <w:tcPr>
            <w:tcW w:w="2381" w:type="dxa"/>
          </w:tcPr>
          <w:p w14:paraId="67F9C47A" w14:textId="77777777" w:rsidR="00785CCD" w:rsidRDefault="00785CCD">
            <w:pPr>
              <w:spacing w:after="0" w:line="240" w:lineRule="auto"/>
            </w:pPr>
          </w:p>
        </w:tc>
        <w:tc>
          <w:tcPr>
            <w:tcW w:w="1474" w:type="dxa"/>
          </w:tcPr>
          <w:p w14:paraId="73F36BBC" w14:textId="77777777" w:rsidR="00785CCD" w:rsidRDefault="00785CCD">
            <w:pPr>
              <w:spacing w:after="0" w:line="240" w:lineRule="auto"/>
            </w:pPr>
          </w:p>
        </w:tc>
        <w:tc>
          <w:tcPr>
            <w:tcW w:w="2268" w:type="dxa"/>
          </w:tcPr>
          <w:p w14:paraId="5C790F52" w14:textId="77777777" w:rsidR="00785CCD" w:rsidRDefault="00785CCD">
            <w:pPr>
              <w:spacing w:after="0" w:line="240" w:lineRule="auto"/>
            </w:pPr>
          </w:p>
        </w:tc>
        <w:tc>
          <w:tcPr>
            <w:tcW w:w="1928" w:type="dxa"/>
          </w:tcPr>
          <w:p w14:paraId="2B4D98BA" w14:textId="77777777" w:rsidR="00785CCD" w:rsidRDefault="00785CCD">
            <w:pPr>
              <w:spacing w:after="0" w:line="240" w:lineRule="auto"/>
            </w:pPr>
          </w:p>
        </w:tc>
      </w:tr>
    </w:tbl>
    <w:p w14:paraId="34C74339" w14:textId="77777777" w:rsidR="00785CCD" w:rsidRDefault="00000000">
      <w:pPr>
        <w:spacing w:before="160" w:after="80" w:line="440" w:lineRule="exact"/>
        <w:rPr>
          <w:lang w:eastAsia="zh-CN"/>
        </w:rPr>
      </w:pPr>
      <w:r>
        <w:rPr>
          <w:rFonts w:ascii="Times New Roman" w:eastAsia="黑体" w:hAnsi="Times New Roman"/>
          <w:sz w:val="24"/>
          <w:lang w:eastAsia="zh-CN"/>
        </w:rPr>
        <w:t>四、拟申报品种研究思路与初步工作方案（研究内容、技术路线、进度安排及经费保障情况，可附页）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9412"/>
      </w:tblGrid>
      <w:tr w:rsidR="00785CCD" w14:paraId="287E9D79" w14:textId="77777777">
        <w:trPr>
          <w:trHeight w:val="2068"/>
        </w:trPr>
        <w:tc>
          <w:tcPr>
            <w:tcW w:w="9412" w:type="dxa"/>
            <w:vAlign w:val="center"/>
          </w:tcPr>
          <w:p w14:paraId="5B6ABA6C" w14:textId="77777777" w:rsidR="00785CCD" w:rsidRDefault="00785CCD">
            <w:pPr>
              <w:spacing w:after="0" w:line="360" w:lineRule="exact"/>
              <w:rPr>
                <w:lang w:eastAsia="zh-CN"/>
              </w:rPr>
            </w:pPr>
          </w:p>
        </w:tc>
      </w:tr>
      <w:tr w:rsidR="00785CCD" w14:paraId="34770EFA" w14:textId="77777777">
        <w:trPr>
          <w:trHeight w:val="2575"/>
        </w:trPr>
        <w:tc>
          <w:tcPr>
            <w:tcW w:w="9412" w:type="dxa"/>
            <w:vAlign w:val="center"/>
          </w:tcPr>
          <w:p w14:paraId="1C6BF570" w14:textId="77777777" w:rsidR="00785CCD" w:rsidRDefault="00000000">
            <w:pPr>
              <w:spacing w:after="0" w:line="360" w:lineRule="exact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五、申报单位意见</w:t>
            </w:r>
          </w:p>
          <w:p w14:paraId="74B3924A" w14:textId="77777777" w:rsidR="00785CCD" w:rsidRDefault="00785CCD">
            <w:pPr>
              <w:spacing w:after="0" w:line="360" w:lineRule="exact"/>
              <w:jc w:val="center"/>
              <w:rPr>
                <w:lang w:eastAsia="zh-CN"/>
              </w:rPr>
            </w:pPr>
          </w:p>
          <w:p w14:paraId="28002176" w14:textId="77777777" w:rsidR="00785CCD" w:rsidRDefault="00000000">
            <w:pPr>
              <w:spacing w:after="0" w:line="360" w:lineRule="exact"/>
              <w:jc w:val="center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 xml:space="preserve"> </w:t>
            </w:r>
          </w:p>
          <w:p w14:paraId="28107A05" w14:textId="77777777" w:rsidR="00785CCD" w:rsidRDefault="00785CCD">
            <w:pPr>
              <w:spacing w:after="0" w:line="360" w:lineRule="exact"/>
              <w:jc w:val="center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</w:p>
          <w:p w14:paraId="1B25D69A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 xml:space="preserve">                                                              </w:t>
            </w: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负责人签字：</w:t>
            </w:r>
          </w:p>
          <w:p w14:paraId="15A6A20C" w14:textId="77777777" w:rsidR="00785CCD" w:rsidRDefault="00785CCD">
            <w:pPr>
              <w:spacing w:after="0" w:line="360" w:lineRule="exact"/>
              <w:jc w:val="center"/>
              <w:rPr>
                <w:lang w:eastAsia="zh-CN"/>
              </w:rPr>
            </w:pPr>
          </w:p>
          <w:p w14:paraId="34A36081" w14:textId="77777777" w:rsidR="00785CCD" w:rsidRDefault="00000000">
            <w:pPr>
              <w:spacing w:after="0" w:line="360" w:lineRule="exact"/>
              <w:jc w:val="center"/>
              <w:rPr>
                <w:lang w:eastAsia="zh-CN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 xml:space="preserve">                                                                </w:t>
            </w: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单位（盖章）</w:t>
            </w:r>
          </w:p>
          <w:p w14:paraId="7ABA0CE7" w14:textId="77777777" w:rsidR="00785CCD" w:rsidRDefault="00785CCD">
            <w:pPr>
              <w:spacing w:after="0" w:line="360" w:lineRule="exact"/>
              <w:jc w:val="center"/>
              <w:rPr>
                <w:lang w:eastAsia="zh-CN"/>
              </w:rPr>
            </w:pPr>
          </w:p>
          <w:p w14:paraId="4E8DE42A" w14:textId="77777777" w:rsidR="00785CCD" w:rsidRDefault="00000000">
            <w:pPr>
              <w:spacing w:after="0" w:line="360" w:lineRule="exact"/>
              <w:ind w:firstLineChars="3000" w:firstLine="7228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年　　月　　日</w:t>
            </w:r>
          </w:p>
        </w:tc>
      </w:tr>
      <w:tr w:rsidR="00785CCD" w14:paraId="6EA508B3" w14:textId="77777777">
        <w:trPr>
          <w:trHeight w:val="1351"/>
        </w:trPr>
        <w:tc>
          <w:tcPr>
            <w:tcW w:w="9412" w:type="dxa"/>
            <w:vAlign w:val="center"/>
          </w:tcPr>
          <w:p w14:paraId="56865FFD" w14:textId="77777777" w:rsidR="00785CCD" w:rsidRDefault="00000000">
            <w:pPr>
              <w:spacing w:after="0" w:line="360" w:lineRule="exact"/>
              <w:rPr>
                <w:lang w:eastAsia="zh-CN"/>
              </w:rPr>
            </w:pPr>
            <w:r>
              <w:rPr>
                <w:rFonts w:ascii="Times New Roman" w:eastAsia="仿宋_GB2312" w:hAnsi="Times New Roman"/>
                <w:b/>
                <w:sz w:val="24"/>
                <w:lang w:eastAsia="zh-CN"/>
              </w:rPr>
              <w:t>六、受理审核意见</w:t>
            </w:r>
          </w:p>
          <w:p w14:paraId="7C1D5E93" w14:textId="77777777" w:rsidR="00785CCD" w:rsidRDefault="00785CCD">
            <w:pPr>
              <w:spacing w:after="0" w:line="360" w:lineRule="exact"/>
              <w:jc w:val="right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</w:p>
          <w:p w14:paraId="0DC21C4D" w14:textId="77777777" w:rsidR="00785CCD" w:rsidRDefault="00785CCD">
            <w:pPr>
              <w:spacing w:after="0" w:line="360" w:lineRule="exact"/>
              <w:jc w:val="right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</w:p>
          <w:p w14:paraId="6AC462DA" w14:textId="77777777" w:rsidR="00785CCD" w:rsidRDefault="00785CCD">
            <w:pPr>
              <w:spacing w:after="0" w:line="360" w:lineRule="exact"/>
              <w:jc w:val="right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</w:p>
          <w:p w14:paraId="0B113DD5" w14:textId="77777777" w:rsidR="00785CCD" w:rsidRDefault="00785CCD">
            <w:pPr>
              <w:spacing w:after="0" w:line="360" w:lineRule="exact"/>
              <w:jc w:val="right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</w:p>
          <w:p w14:paraId="2F7DD8CA" w14:textId="77777777" w:rsidR="00785CCD" w:rsidRDefault="00000000">
            <w:pPr>
              <w:spacing w:after="0" w:line="360" w:lineRule="exact"/>
              <w:jc w:val="center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>四川省中药标准委员会</w:t>
            </w:r>
          </w:p>
          <w:p w14:paraId="09F29102" w14:textId="77777777" w:rsidR="00785CCD" w:rsidRDefault="00000000">
            <w:pPr>
              <w:spacing w:after="0" w:line="360" w:lineRule="exact"/>
              <w:jc w:val="center"/>
              <w:rPr>
                <w:rFonts w:ascii="Times New Roman" w:eastAsia="仿宋_GB2312" w:hAnsi="Times New Roman"/>
                <w:b/>
                <w:sz w:val="24"/>
                <w:lang w:eastAsia="zh-CN"/>
              </w:rPr>
            </w:pP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eastAsia="仿宋_GB2312" w:hAnsi="Times New Roman" w:hint="eastAsia"/>
                <w:b/>
                <w:sz w:val="24"/>
                <w:lang w:eastAsia="zh-CN"/>
              </w:rPr>
              <w:t>中药标准专家管理办公室</w:t>
            </w:r>
          </w:p>
          <w:p w14:paraId="39B1A21D" w14:textId="77777777" w:rsidR="00785CCD" w:rsidRDefault="00000000">
            <w:pPr>
              <w:spacing w:after="0" w:line="360" w:lineRule="exact"/>
              <w:jc w:val="right"/>
              <w:rPr>
                <w:rFonts w:ascii="Times New Roman" w:eastAsia="仿宋_GB2312" w:hAnsi="Times New Roman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年　　月　　日</w:t>
            </w:r>
          </w:p>
        </w:tc>
      </w:tr>
    </w:tbl>
    <w:p w14:paraId="4C4BB6E2" w14:textId="41CE8764" w:rsidR="00785CCD" w:rsidRDefault="00000000">
      <w:pPr>
        <w:spacing w:before="160" w:after="0" w:line="400" w:lineRule="exact"/>
        <w:ind w:firstLine="480"/>
        <w:rPr>
          <w:lang w:eastAsia="zh-CN"/>
        </w:rPr>
      </w:pPr>
      <w:r>
        <w:rPr>
          <w:rFonts w:ascii="Times New Roman" w:eastAsia="仿宋_GB2312" w:hAnsi="Times New Roman"/>
          <w:sz w:val="24"/>
          <w:lang w:eastAsia="zh-CN"/>
        </w:rPr>
        <w:t>填表说明：</w:t>
      </w:r>
      <w:r>
        <w:rPr>
          <w:rFonts w:ascii="Times New Roman" w:eastAsia="仿宋_GB2312" w:hAnsi="Times New Roman"/>
          <w:sz w:val="24"/>
          <w:lang w:eastAsia="zh-CN"/>
        </w:rPr>
        <w:t>1.</w:t>
      </w:r>
      <w:r>
        <w:rPr>
          <w:rFonts w:ascii="Times New Roman" w:eastAsia="仿宋_GB2312" w:hAnsi="Times New Roman"/>
          <w:sz w:val="24"/>
          <w:lang w:eastAsia="zh-CN"/>
        </w:rPr>
        <w:t>本表可复制使用，内容较多时可附页；</w:t>
      </w:r>
      <w:r>
        <w:rPr>
          <w:rFonts w:ascii="Times New Roman" w:eastAsia="仿宋_GB2312" w:hAnsi="Times New Roman"/>
          <w:sz w:val="24"/>
          <w:lang w:eastAsia="zh-CN"/>
        </w:rPr>
        <w:t>2.</w:t>
      </w:r>
      <w:r>
        <w:rPr>
          <w:rFonts w:ascii="Times New Roman" w:eastAsia="仿宋_GB2312" w:hAnsi="Times New Roman"/>
          <w:sz w:val="24"/>
          <w:lang w:eastAsia="zh-CN"/>
        </w:rPr>
        <w:t>请于</w:t>
      </w:r>
      <w:r>
        <w:rPr>
          <w:rFonts w:ascii="Times New Roman" w:eastAsia="仿宋_GB2312" w:hAnsi="Times New Roman"/>
          <w:sz w:val="24"/>
          <w:lang w:eastAsia="zh-CN"/>
        </w:rPr>
        <w:t>2026</w:t>
      </w:r>
      <w:r>
        <w:rPr>
          <w:rFonts w:ascii="Times New Roman" w:eastAsia="仿宋_GB2312" w:hAnsi="Times New Roman"/>
          <w:sz w:val="24"/>
          <w:lang w:eastAsia="zh-CN"/>
        </w:rPr>
        <w:t>年</w:t>
      </w:r>
      <w:r w:rsidR="003F5BA0">
        <w:rPr>
          <w:rFonts w:ascii="Times New Roman" w:eastAsia="仿宋_GB2312" w:hAnsi="Times New Roman" w:hint="eastAsia"/>
          <w:sz w:val="24"/>
          <w:lang w:eastAsia="zh-CN"/>
        </w:rPr>
        <w:t>10</w:t>
      </w:r>
      <w:r>
        <w:rPr>
          <w:rFonts w:ascii="Times New Roman" w:eastAsia="仿宋_GB2312" w:hAnsi="Times New Roman"/>
          <w:sz w:val="24"/>
          <w:lang w:eastAsia="zh-CN"/>
        </w:rPr>
        <w:t>月</w:t>
      </w:r>
      <w:r w:rsidR="003F5BA0">
        <w:rPr>
          <w:rFonts w:ascii="Times New Roman" w:eastAsia="仿宋_GB2312" w:hAnsi="Times New Roman" w:hint="eastAsia"/>
          <w:sz w:val="24"/>
          <w:lang w:eastAsia="zh-CN"/>
        </w:rPr>
        <w:t>08</w:t>
      </w:r>
      <w:r>
        <w:rPr>
          <w:rFonts w:ascii="Times New Roman" w:eastAsia="仿宋_GB2312" w:hAnsi="Times New Roman"/>
          <w:sz w:val="24"/>
          <w:lang w:eastAsia="zh-CN"/>
        </w:rPr>
        <w:t>日前将本表及相关证明材料（纸质版一式</w:t>
      </w:r>
      <w:r>
        <w:rPr>
          <w:rFonts w:ascii="Times New Roman" w:eastAsia="仿宋_GB2312" w:hAnsi="Times New Roman" w:hint="eastAsia"/>
          <w:sz w:val="24"/>
          <w:lang w:eastAsia="zh-CN"/>
        </w:rPr>
        <w:t>两</w:t>
      </w:r>
      <w:r>
        <w:rPr>
          <w:rFonts w:ascii="Times New Roman" w:eastAsia="仿宋_GB2312" w:hAnsi="Times New Roman"/>
          <w:sz w:val="24"/>
          <w:lang w:eastAsia="zh-CN"/>
        </w:rPr>
        <w:t>份、加盖公章）报送四川省药品检验研究院，电子版发送至指定邮箱，邮件主题统一为</w:t>
      </w:r>
      <w:r>
        <w:rPr>
          <w:rFonts w:ascii="Times New Roman" w:eastAsia="仿宋_GB2312" w:hAnsi="Times New Roman"/>
          <w:sz w:val="24"/>
          <w:lang w:eastAsia="zh-CN"/>
        </w:rPr>
        <w:t>“</w:t>
      </w:r>
      <w:r>
        <w:rPr>
          <w:rFonts w:ascii="Times New Roman" w:eastAsia="仿宋_GB2312" w:hAnsi="Times New Roman"/>
          <w:sz w:val="24"/>
          <w:lang w:eastAsia="zh-CN"/>
        </w:rPr>
        <w:t>中药标准起草单位申报＋单位名称</w:t>
      </w:r>
      <w:r>
        <w:rPr>
          <w:rFonts w:ascii="Times New Roman" w:eastAsia="仿宋_GB2312" w:hAnsi="Times New Roman"/>
          <w:sz w:val="24"/>
          <w:lang w:eastAsia="zh-CN"/>
        </w:rPr>
        <w:t>”</w:t>
      </w:r>
      <w:r>
        <w:rPr>
          <w:rFonts w:ascii="Times New Roman" w:eastAsia="仿宋_GB2312" w:hAnsi="Times New Roman"/>
          <w:sz w:val="24"/>
          <w:lang w:eastAsia="zh-CN"/>
        </w:rPr>
        <w:t>；</w:t>
      </w:r>
      <w:r>
        <w:rPr>
          <w:rFonts w:ascii="Times New Roman" w:eastAsia="仿宋_GB2312" w:hAnsi="Times New Roman"/>
          <w:sz w:val="24"/>
          <w:lang w:eastAsia="zh-CN"/>
        </w:rPr>
        <w:t>3.</w:t>
      </w:r>
      <w:r>
        <w:rPr>
          <w:rFonts w:ascii="Times New Roman" w:eastAsia="仿宋_GB2312" w:hAnsi="Times New Roman"/>
          <w:sz w:val="24"/>
          <w:lang w:eastAsia="zh-CN"/>
        </w:rPr>
        <w:t>申报单位对所填内容的真实性负责。</w:t>
      </w:r>
    </w:p>
    <w:sectPr w:rsidR="00785CCD"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40CB" w14:textId="77777777" w:rsidR="007A5A0D" w:rsidRDefault="007A5A0D">
      <w:pPr>
        <w:spacing w:line="240" w:lineRule="auto"/>
      </w:pPr>
      <w:r>
        <w:separator/>
      </w:r>
    </w:p>
  </w:endnote>
  <w:endnote w:type="continuationSeparator" w:id="0">
    <w:p w14:paraId="344AFE88" w14:textId="77777777" w:rsidR="007A5A0D" w:rsidRDefault="007A5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D799498-F974-4CDB-9269-7376C41233BF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B31BA2B-2889-4288-827F-1486ABD1D80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2282C87-D118-4542-8DF1-2B4E46EFDE0F}"/>
    <w:embedBold r:id="rId4" w:subsetted="1" w:fontKey="{42169526-7FF6-45E2-848A-3C06622FBAC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69DB" w14:textId="77777777" w:rsidR="007A5A0D" w:rsidRDefault="007A5A0D">
      <w:pPr>
        <w:spacing w:after="0"/>
      </w:pPr>
      <w:r>
        <w:separator/>
      </w:r>
    </w:p>
  </w:footnote>
  <w:footnote w:type="continuationSeparator" w:id="0">
    <w:p w14:paraId="40E9C381" w14:textId="77777777" w:rsidR="007A5A0D" w:rsidRDefault="007A5A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496919833">
    <w:abstractNumId w:val="1"/>
  </w:num>
  <w:num w:numId="2" w16cid:durableId="1087337922">
    <w:abstractNumId w:val="4"/>
  </w:num>
  <w:num w:numId="3" w16cid:durableId="934484769">
    <w:abstractNumId w:val="5"/>
  </w:num>
  <w:num w:numId="4" w16cid:durableId="536504554">
    <w:abstractNumId w:val="2"/>
  </w:num>
  <w:num w:numId="5" w16cid:durableId="360326001">
    <w:abstractNumId w:val="0"/>
  </w:num>
  <w:num w:numId="6" w16cid:durableId="326135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5BA0"/>
    <w:rsid w:val="00785CCD"/>
    <w:rsid w:val="007A5A0D"/>
    <w:rsid w:val="00AA1D8D"/>
    <w:rsid w:val="00B47730"/>
    <w:rsid w:val="00CB0664"/>
    <w:rsid w:val="00F5538A"/>
    <w:rsid w:val="00FC693F"/>
    <w:rsid w:val="3FB54ACC"/>
    <w:rsid w:val="5673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5A8F71"/>
  <w14:defaultImageDpi w14:val="300"/>
  <w15:docId w15:val="{0F7287FE-04DA-484B-9277-B8B3288F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469</Words>
  <Characters>485</Characters>
  <Application>Microsoft Office Word</Application>
  <DocSecurity>0</DocSecurity>
  <Lines>19</Lines>
  <Paragraphs>19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琰 苟</cp:lastModifiedBy>
  <cp:revision>2</cp:revision>
  <dcterms:created xsi:type="dcterms:W3CDTF">2013-12-23T23:15:00Z</dcterms:created>
  <dcterms:modified xsi:type="dcterms:W3CDTF">2026-09-13T02:09:00Z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eyJoZGlkIjoiMmFjZjBhYmY3MzA3NmNkYTQ3NjI4MTE0Y2I3ZWRjNjgiLCJ1c2VySWQiOiI2OTMyMDg2NTUifQ==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D33E9115620543BDA4FB9F62DD2720BF_12</vt:lpwstr>
  </property>
</Properties>
</file>